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216" w:rsidRDefault="00201FE8" w:rsidP="00236680">
      <w:pPr>
        <w:pStyle w:val="Titel"/>
      </w:pPr>
      <w:r>
        <w:t>ICT-basisvaardigheden</w:t>
      </w:r>
    </w:p>
    <w:p w:rsidR="00201FE8" w:rsidRDefault="00034CF5" w:rsidP="005F00C2">
      <w:r>
        <w:t>Victor Schmidt, 23 november 2017</w:t>
      </w:r>
    </w:p>
    <w:p w:rsidR="00034CF5" w:rsidRDefault="00034CF5" w:rsidP="005F00C2"/>
    <w:p w:rsidR="00211CEF" w:rsidRPr="00211CEF" w:rsidRDefault="00211CEF" w:rsidP="005F00C2">
      <w:pPr>
        <w:rPr>
          <w:b/>
        </w:rPr>
      </w:pPr>
      <w:r w:rsidRPr="00211CEF">
        <w:rPr>
          <w:b/>
        </w:rPr>
        <w:t>Vier kernen:</w:t>
      </w:r>
    </w:p>
    <w:p w:rsidR="00211CEF" w:rsidRDefault="00211CEF" w:rsidP="00211CEF">
      <w:pPr>
        <w:pStyle w:val="Lijstalinea"/>
        <w:numPr>
          <w:ilvl w:val="0"/>
          <w:numId w:val="4"/>
        </w:numPr>
      </w:pPr>
      <w:r>
        <w:t>Basisbegrippen ICT</w:t>
      </w:r>
    </w:p>
    <w:p w:rsidR="00211CEF" w:rsidRDefault="00211CEF" w:rsidP="00211CEF">
      <w:pPr>
        <w:pStyle w:val="Lijstalinea"/>
        <w:numPr>
          <w:ilvl w:val="0"/>
          <w:numId w:val="4"/>
        </w:numPr>
      </w:pPr>
      <w:r>
        <w:t>Infrastructuurtechnologie</w:t>
      </w:r>
    </w:p>
    <w:p w:rsidR="00211CEF" w:rsidRDefault="00211CEF" w:rsidP="00211CEF">
      <w:pPr>
        <w:pStyle w:val="Lijstalinea"/>
        <w:numPr>
          <w:ilvl w:val="0"/>
          <w:numId w:val="4"/>
        </w:numPr>
      </w:pPr>
      <w:r>
        <w:t>Standaardtoepassingen</w:t>
      </w:r>
    </w:p>
    <w:p w:rsidR="00211CEF" w:rsidRDefault="00211CEF" w:rsidP="00211CEF">
      <w:pPr>
        <w:pStyle w:val="Lijstalinea"/>
        <w:numPr>
          <w:ilvl w:val="0"/>
          <w:numId w:val="4"/>
        </w:numPr>
      </w:pPr>
      <w:r>
        <w:t>Veiligheid</w:t>
      </w:r>
    </w:p>
    <w:p w:rsidR="00211CEF" w:rsidRDefault="00211CEF" w:rsidP="005F00C2"/>
    <w:p w:rsidR="00211CEF" w:rsidRDefault="00ED27CB" w:rsidP="00211CEF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5715</wp:posOffset>
            </wp:positionV>
            <wp:extent cx="1703070" cy="190690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52" b="32454"/>
                    <a:stretch/>
                  </pic:blipFill>
                  <pic:spPr bwMode="auto">
                    <a:xfrm>
                      <a:off x="0" y="0"/>
                      <a:ext cx="1703070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CEF">
        <w:t>Waarom zou u Andere weblocaties kiezen</w:t>
      </w:r>
      <w:r w:rsidR="00A1623C">
        <w:t>?</w:t>
      </w:r>
      <w:r w:rsidR="00211CEF">
        <w:br/>
      </w:r>
      <w:r w:rsidR="00211CEF">
        <w:br/>
      </w:r>
    </w:p>
    <w:p w:rsidR="00201FE8" w:rsidRDefault="00201FE8" w:rsidP="005F00C2"/>
    <w:p w:rsidR="00201FE8" w:rsidRDefault="00201FE8" w:rsidP="00236680">
      <w:pPr>
        <w:ind w:left="360"/>
      </w:pPr>
    </w:p>
    <w:p w:rsidR="00D05383" w:rsidRDefault="00D05383" w:rsidP="005F00C2"/>
    <w:p w:rsidR="00ED27CB" w:rsidRDefault="00ED27CB" w:rsidP="005F00C2"/>
    <w:p w:rsidR="00ED27CB" w:rsidRDefault="00ED27CB" w:rsidP="005F00C2"/>
    <w:p w:rsidR="00ED27CB" w:rsidRDefault="00ED27CB" w:rsidP="005F00C2"/>
    <w:p w:rsidR="00ED27CB" w:rsidRDefault="00ED27CB" w:rsidP="005F00C2"/>
    <w:p w:rsidR="00ED27CB" w:rsidRDefault="00ED27CB" w:rsidP="005F00C2"/>
    <w:p w:rsidR="00316E4C" w:rsidRDefault="00316E4C" w:rsidP="005F00C2"/>
    <w:p w:rsidR="00ED27CB" w:rsidRDefault="00ED27CB" w:rsidP="005F00C2"/>
    <w:p w:rsidR="00ED27CB" w:rsidRDefault="00ED27CB" w:rsidP="005F00C2"/>
    <w:p w:rsidR="00201FE8" w:rsidRDefault="00201FE8" w:rsidP="00236680">
      <w:pPr>
        <w:pStyle w:val="Lijstalinea"/>
        <w:numPr>
          <w:ilvl w:val="0"/>
          <w:numId w:val="1"/>
        </w:numPr>
      </w:pPr>
      <w:r>
        <w:t>U heeft een tekst gemaakt in de Engelse taal, maar per ongeluk af en toe 'en' gebruikt in plaats van '</w:t>
      </w:r>
      <w:proofErr w:type="spellStart"/>
      <w:r>
        <w:t>and</w:t>
      </w:r>
      <w:proofErr w:type="spellEnd"/>
      <w:r>
        <w:t>'. Hoe herstelt u dit met de Zoek en Vervangfunctie van uw tekstverwerker?</w:t>
      </w:r>
      <w:r w:rsidR="00CD12D1">
        <w:br/>
      </w:r>
    </w:p>
    <w:p w:rsidR="00CD12D1" w:rsidRDefault="00CD12D1" w:rsidP="00236680">
      <w:pPr>
        <w:pStyle w:val="Lijstalinea"/>
        <w:numPr>
          <w:ilvl w:val="0"/>
          <w:numId w:val="1"/>
        </w:numPr>
      </w:pPr>
      <w:r>
        <w:t>U heeft een tekst met tussenkoppen gemaakt en wil alle tussenkoppen groen maken. Hoe doet u dat in één handeling?</w:t>
      </w:r>
    </w:p>
    <w:p w:rsidR="00201FE8" w:rsidRDefault="00201FE8" w:rsidP="005F00C2"/>
    <w:p w:rsidR="0082761B" w:rsidRDefault="008C3AC4" w:rsidP="00CD3A76">
      <w:pPr>
        <w:pStyle w:val="Lijstalinea"/>
        <w:numPr>
          <w:ilvl w:val="0"/>
          <w:numId w:val="1"/>
        </w:numPr>
      </w:pPr>
      <w:r>
        <w:br/>
      </w:r>
      <w:r w:rsidR="0002481D">
        <w:rPr>
          <w:noProof/>
          <w:lang w:eastAsia="nl-NL"/>
        </w:rPr>
        <w:drawing>
          <wp:inline distT="0" distB="0" distL="0" distR="0" wp14:anchorId="6E36E3A7" wp14:editId="1FFA39D8">
            <wp:extent cx="5760720" cy="1589197"/>
            <wp:effectExtent l="19050" t="19050" r="11430" b="1143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8077"/>
                    <a:stretch/>
                  </pic:blipFill>
                  <pic:spPr bwMode="auto">
                    <a:xfrm>
                      <a:off x="0" y="0"/>
                      <a:ext cx="5760720" cy="15891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2A4">
        <w:br/>
      </w:r>
      <w:r>
        <w:br/>
      </w:r>
      <w:r w:rsidR="00CD3A76">
        <w:rPr>
          <w:noProof/>
          <w:lang w:eastAsia="nl-NL"/>
        </w:rPr>
        <w:drawing>
          <wp:inline distT="0" distB="0" distL="0" distR="0" wp14:anchorId="0F964951" wp14:editId="15FDA6E0">
            <wp:extent cx="5760720" cy="1613647"/>
            <wp:effectExtent l="19050" t="19050" r="11430" b="2476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7279"/>
                    <a:stretch/>
                  </pic:blipFill>
                  <pic:spPr bwMode="auto">
                    <a:xfrm>
                      <a:off x="0" y="0"/>
                      <a:ext cx="5760720" cy="161364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A76">
        <w:br/>
      </w:r>
      <w:r w:rsidR="00CD3A76">
        <w:br/>
      </w:r>
      <w:r w:rsidR="00034CF5">
        <w:t>Welke is correct? Hoe kan de andere veranderd zijn?</w:t>
      </w:r>
      <w:bookmarkStart w:id="0" w:name="_GoBack"/>
      <w:bookmarkEnd w:id="0"/>
      <w:r>
        <w:br/>
      </w:r>
    </w:p>
    <w:p w:rsidR="00CE7E2E" w:rsidRDefault="00CE7E2E" w:rsidP="00CE7E2E">
      <w:pPr>
        <w:pStyle w:val="Lijstalinea"/>
        <w:numPr>
          <w:ilvl w:val="0"/>
          <w:numId w:val="1"/>
        </w:numPr>
      </w:pPr>
      <w:r>
        <w:t>Waarom is niet goed mogelijk om te bepalen waar iemand met een mobiele telefoon zich bevindt? Je kunt toch op je telefoon vrij precies bepalen waar je bent?</w:t>
      </w:r>
      <w:r>
        <w:br/>
      </w:r>
    </w:p>
    <w:p w:rsidR="00CE7E2E" w:rsidRDefault="00CE7E2E" w:rsidP="00CD12D1">
      <w:pPr>
        <w:pStyle w:val="Lijstalinea"/>
        <w:numPr>
          <w:ilvl w:val="0"/>
          <w:numId w:val="1"/>
        </w:numPr>
      </w:pPr>
      <w:r>
        <w:lastRenderedPageBreak/>
        <w:t>U hebt op uw huiscomputer zojuist op Kras.nl een aantal reizen bekeken. Nu kijkt u op Buienradar.nl om te zien of het straks gaat regenen. Op de pagina van Buienradar staat reclame voor reizen van Kras. Is dat toeval?</w:t>
      </w:r>
      <w:r>
        <w:br/>
      </w:r>
      <w:r>
        <w:br/>
        <w:t>Op uw werk kijkt u een paar dagen later weer op Buienradar.nl. En ook nu wordt er reclame voor reizen van Kras getoond. Is dat toeval?</w:t>
      </w:r>
      <w:r>
        <w:br/>
      </w:r>
    </w:p>
    <w:p w:rsidR="00CD12D1" w:rsidRDefault="006A3E30" w:rsidP="00CD12D1">
      <w:pPr>
        <w:pStyle w:val="Lijstalinea"/>
        <w:numPr>
          <w:ilvl w:val="0"/>
          <w:numId w:val="1"/>
        </w:numPr>
      </w:pPr>
      <w:r>
        <w:t>Kan een computer zelfstandig denken? Waarom denk u dat?</w:t>
      </w:r>
      <w:r w:rsidR="00704429">
        <w:br/>
      </w:r>
    </w:p>
    <w:p w:rsidR="00704429" w:rsidRDefault="00EE116F" w:rsidP="00CD12D1">
      <w:pPr>
        <w:pStyle w:val="Lijstalinea"/>
        <w:numPr>
          <w:ilvl w:val="0"/>
          <w:numId w:val="1"/>
        </w:numPr>
      </w:pPr>
      <w:r>
        <w:t>Welke wijze van Internetbetaling heeft uw voorkeur en waarom?</w:t>
      </w:r>
    </w:p>
    <w:p w:rsidR="00EE116F" w:rsidRDefault="00EE116F" w:rsidP="00EE116F">
      <w:pPr>
        <w:pStyle w:val="Lijstalinea"/>
        <w:numPr>
          <w:ilvl w:val="0"/>
          <w:numId w:val="5"/>
        </w:numPr>
      </w:pPr>
      <w:r>
        <w:t>creditcard</w:t>
      </w:r>
    </w:p>
    <w:p w:rsidR="00EE116F" w:rsidRDefault="00EE116F" w:rsidP="00EE116F">
      <w:pPr>
        <w:pStyle w:val="Lijstalinea"/>
        <w:numPr>
          <w:ilvl w:val="0"/>
          <w:numId w:val="5"/>
        </w:numPr>
      </w:pPr>
      <w:proofErr w:type="spellStart"/>
      <w:r>
        <w:t>iDeal</w:t>
      </w:r>
      <w:proofErr w:type="spellEnd"/>
    </w:p>
    <w:p w:rsidR="00EE116F" w:rsidRDefault="00EE116F" w:rsidP="00EE116F">
      <w:pPr>
        <w:pStyle w:val="Lijstalinea"/>
        <w:numPr>
          <w:ilvl w:val="0"/>
          <w:numId w:val="5"/>
        </w:numPr>
      </w:pPr>
      <w:r>
        <w:t>PayPal</w:t>
      </w:r>
    </w:p>
    <w:p w:rsidR="00EE116F" w:rsidRDefault="00EE116F" w:rsidP="00EE116F">
      <w:pPr>
        <w:pStyle w:val="Lijstalinea"/>
        <w:numPr>
          <w:ilvl w:val="0"/>
          <w:numId w:val="5"/>
        </w:numPr>
      </w:pPr>
      <w:r>
        <w:t>acceptgirokaart bij toezending</w:t>
      </w:r>
    </w:p>
    <w:p w:rsidR="00CD12D1" w:rsidRDefault="00CD12D1" w:rsidP="006D2348">
      <w:pPr>
        <w:ind w:left="360"/>
      </w:pPr>
    </w:p>
    <w:p w:rsidR="00704429" w:rsidRDefault="00CE7E2E" w:rsidP="00704429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3677767</wp:posOffset>
            </wp:positionH>
            <wp:positionV relativeFrom="paragraph">
              <wp:posOffset>7395</wp:posOffset>
            </wp:positionV>
            <wp:extent cx="2273935" cy="1428750"/>
            <wp:effectExtent l="19050" t="19050" r="12065" b="190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File_{137B1219-403F-4FD2-86FF-695A71A6125F}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8" t="27850" r="19820" b="54597"/>
                    <a:stretch/>
                  </pic:blipFill>
                  <pic:spPr bwMode="auto">
                    <a:xfrm>
                      <a:off x="0" y="0"/>
                      <a:ext cx="2273935" cy="14287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429">
        <w:t>Welke gegevens staan er op uw OV-chipkaart, denkt u?</w:t>
      </w:r>
      <w:r>
        <w:t xml:space="preserve"> </w:t>
      </w:r>
      <w:r w:rsidR="00704429">
        <w:br/>
        <w:t>Hoe weet de kaartlezer in een bus waar u in- en uitstapt?</w:t>
      </w:r>
      <w:r w:rsidR="00704429" w:rsidRPr="00704429">
        <w:t xml:space="preserve"> </w:t>
      </w:r>
      <w:r w:rsidR="00704429">
        <w:br/>
        <w:t>Van wie is het saldo op uw OV-chipkaart?</w:t>
      </w:r>
    </w:p>
    <w:sectPr w:rsidR="00704429" w:rsidSect="00ED27CB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257"/>
    <w:multiLevelType w:val="hybridMultilevel"/>
    <w:tmpl w:val="D1A0651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9F48ED"/>
    <w:multiLevelType w:val="hybridMultilevel"/>
    <w:tmpl w:val="FFB8D1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1E77"/>
    <w:multiLevelType w:val="hybridMultilevel"/>
    <w:tmpl w:val="EC60A0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85B1C"/>
    <w:multiLevelType w:val="hybridMultilevel"/>
    <w:tmpl w:val="03A8C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E08EF"/>
    <w:multiLevelType w:val="hybridMultilevel"/>
    <w:tmpl w:val="F2F8A25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FE8"/>
    <w:rsid w:val="0002481D"/>
    <w:rsid w:val="00034CF5"/>
    <w:rsid w:val="00201FE8"/>
    <w:rsid w:val="00211CEF"/>
    <w:rsid w:val="00213D01"/>
    <w:rsid w:val="00236680"/>
    <w:rsid w:val="00316E4C"/>
    <w:rsid w:val="0032399F"/>
    <w:rsid w:val="0045258D"/>
    <w:rsid w:val="00471664"/>
    <w:rsid w:val="004B3216"/>
    <w:rsid w:val="004C2D14"/>
    <w:rsid w:val="004F1566"/>
    <w:rsid w:val="005F00C2"/>
    <w:rsid w:val="006A3E30"/>
    <w:rsid w:val="006D2348"/>
    <w:rsid w:val="006D7334"/>
    <w:rsid w:val="00704429"/>
    <w:rsid w:val="007C0E5C"/>
    <w:rsid w:val="0082761B"/>
    <w:rsid w:val="008C3AC4"/>
    <w:rsid w:val="008F3BB4"/>
    <w:rsid w:val="009276C9"/>
    <w:rsid w:val="00957AA1"/>
    <w:rsid w:val="009F5EE1"/>
    <w:rsid w:val="00A1623C"/>
    <w:rsid w:val="00B832A4"/>
    <w:rsid w:val="00BF268D"/>
    <w:rsid w:val="00CD12D1"/>
    <w:rsid w:val="00CD3A76"/>
    <w:rsid w:val="00CE7E2E"/>
    <w:rsid w:val="00D05383"/>
    <w:rsid w:val="00E12B4D"/>
    <w:rsid w:val="00E43783"/>
    <w:rsid w:val="00EC4A0B"/>
    <w:rsid w:val="00ED27CB"/>
    <w:rsid w:val="00EE116F"/>
    <w:rsid w:val="00F4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40636"/>
  <w15:chartTrackingRefBased/>
  <w15:docId w15:val="{90CECC9E-2FB5-42CA-BC5E-F8DCDFDE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23668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36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36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Schmidt</dc:creator>
  <cp:keywords/>
  <dc:description/>
  <cp:lastModifiedBy>Victor Schmidt</cp:lastModifiedBy>
  <cp:revision>28</cp:revision>
  <dcterms:created xsi:type="dcterms:W3CDTF">2017-09-08T11:30:00Z</dcterms:created>
  <dcterms:modified xsi:type="dcterms:W3CDTF">2017-11-20T08:06:00Z</dcterms:modified>
</cp:coreProperties>
</file>